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EE7C7E" w:rsidRDefault="0019048C" w:rsidP="00574D48">
      <w:pPr>
        <w:pStyle w:val="ListParagraph"/>
        <w:spacing w:after="0" w:line="240" w:lineRule="auto"/>
        <w:rPr>
          <w:rFonts w:ascii="Sylfaen" w:hAnsi="Sylfaen"/>
          <w:lang w:val="ka-GE"/>
        </w:rPr>
      </w:pPr>
      <w:r w:rsidRPr="0019048C">
        <w:rPr>
          <w:rFonts w:ascii="Sylfaen" w:hAnsi="Sylfaen" w:cs="Sylfaen"/>
          <w:b/>
          <w:sz w:val="24"/>
          <w:lang w:val="ka-GE"/>
        </w:rPr>
        <w:t>თეთრიხევჰესი-№1 ჰ/ა-ტის ჰაერგამაცივებელი რადიატორის შეკეთება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9F6909" w:rsidRPr="00485E5A" w:rsidRDefault="009F690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9F6909" w:rsidRDefault="0019048C" w:rsidP="004B148B">
      <w:pPr>
        <w:spacing w:after="0" w:line="240" w:lineRule="auto"/>
        <w:jc w:val="both"/>
        <w:rPr>
          <w:rFonts w:ascii="Sylfaen" w:hAnsi="Sylfaen" w:cs="Sylfaen"/>
          <w:b/>
          <w:lang w:val="ka-GE"/>
        </w:rPr>
      </w:pPr>
      <w:bookmarkStart w:id="0" w:name="_GoBack"/>
      <w:r w:rsidRPr="0019048C">
        <w:rPr>
          <w:rFonts w:ascii="Sylfaen" w:hAnsi="Sylfaen" w:cs="Sylfaen"/>
          <w:b/>
          <w:lang w:val="ka-GE"/>
        </w:rPr>
        <w:t>თეთრიხევჰესი-№1 ჰ/ა-ტის ჰაერგამაცივებელი რადიატორის შეკეთება</w:t>
      </w:r>
    </w:p>
    <w:bookmarkEnd w:id="0"/>
    <w:p w:rsidR="0019048C" w:rsidRPr="00485E5A" w:rsidRDefault="0019048C"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მოხსნა და ამოღება.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გადატანა სარემონტო საამქროში</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სპილენძის ძველი  მილების მოხსნა და კორპუსის გახეხვა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ახალი მულების დაყენება და „ვალცოვკა“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შეკეთებული რადიატორების ტრანსპორტირება და აგრეგატზე დაყენება.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რაოდენობა - 4ცალი</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გარანტია 2 წელი</w:t>
      </w:r>
    </w:p>
    <w:p w:rsidR="00BF695D" w:rsidRPr="00574D48" w:rsidRDefault="00BF695D" w:rsidP="00574D48">
      <w:pPr>
        <w:spacing w:after="0" w:line="259" w:lineRule="auto"/>
        <w:jc w:val="both"/>
        <w:rPr>
          <w:rFonts w:ascii="Sylfaen" w:eastAsia="Calibri" w:hAnsi="Sylfaen"/>
          <w:lang w:val="ka-GE"/>
        </w:rPr>
      </w:pPr>
    </w:p>
    <w:p w:rsidR="00EE7C7E" w:rsidRPr="00BF695D" w:rsidRDefault="00BF695D" w:rsidP="009F6909">
      <w:pPr>
        <w:spacing w:after="0"/>
        <w:rPr>
          <w:rFonts w:ascii="Sylfaen" w:hAnsi="Sylfaen" w:cs="Sylfaen"/>
          <w:b/>
          <w:lang w:val="ka-GE"/>
        </w:rPr>
      </w:pPr>
      <w:r w:rsidRPr="00485E5A">
        <w:rPr>
          <w:rFonts w:ascii="Sylfaen" w:hAnsi="Sylfaen" w:cs="Sylfaen"/>
          <w:b/>
          <w:lang w:val="ka-GE"/>
        </w:rPr>
        <w:t>შენიშვნა:</w:t>
      </w:r>
    </w:p>
    <w:p w:rsidR="00485E5A" w:rsidRPr="00485E5A" w:rsidRDefault="000C14D3" w:rsidP="004B148B">
      <w:pPr>
        <w:spacing w:after="0"/>
        <w:rPr>
          <w:rFonts w:ascii="Sylfaen" w:hAnsi="Sylfaen" w:cs="Sylfaen"/>
          <w:b/>
          <w:lang w:val="ka-GE"/>
        </w:rPr>
      </w:pPr>
      <w:r w:rsidRPr="00DE5F9F">
        <w:rPr>
          <w:rFonts w:ascii="Sylfaen" w:hAnsi="Sylfaen" w:cs="Sylfaen"/>
          <w:b/>
          <w:lang w:val="ka-GE"/>
        </w:rPr>
        <w:t>საჭირო მოწყობილობების წარმოება უნდა იყოს - ევროპა, თურქეთი, უკ</w:t>
      </w:r>
      <w:r w:rsidR="00EE7C7E" w:rsidRPr="00DE5F9F">
        <w:rPr>
          <w:rFonts w:ascii="Sylfaen" w:hAnsi="Sylfaen" w:cs="Sylfaen"/>
          <w:b/>
          <w:lang w:val="ka-GE"/>
        </w:rPr>
        <w:t>რა</w:t>
      </w:r>
      <w:r w:rsidR="004C5DF6" w:rsidRPr="00DE5F9F">
        <w:rPr>
          <w:rFonts w:ascii="Sylfaen" w:hAnsi="Sylfaen" w:cs="Sylfaen"/>
          <w:b/>
          <w:lang w:val="ka-GE"/>
        </w:rPr>
        <w:t>ინა ან</w:t>
      </w:r>
      <w:r w:rsidRPr="00DE5F9F">
        <w:rPr>
          <w:rFonts w:ascii="Sylfaen" w:hAnsi="Sylfaen" w:cs="Sylfaen"/>
          <w:b/>
          <w:lang w:val="ka-GE"/>
        </w:rPr>
        <w:t xml:space="preserve"> რუსეთი.</w:t>
      </w:r>
      <w:r w:rsidRPr="00485E5A">
        <w:rPr>
          <w:rFonts w:ascii="Sylfaen" w:hAnsi="Sylfaen" w:cs="Sylfaen"/>
          <w:b/>
          <w:lang w:val="ka-GE"/>
        </w:rPr>
        <w:t xml:space="preserve"> </w:t>
      </w: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7A6F6E" w:rsidRDefault="00EE7C7E" w:rsidP="007A6F6E">
      <w:pPr>
        <w:spacing w:after="0"/>
        <w:rPr>
          <w:rFonts w:ascii="Sylfaen" w:hAnsi="Sylfaen" w:cs="Arial"/>
          <w:lang w:val="ka-GE"/>
        </w:rPr>
      </w:pPr>
      <w:r w:rsidRPr="007A6F6E">
        <w:rPr>
          <w:rFonts w:ascii="Sylfaen" w:hAnsi="Sylfaen" w:cs="Arial"/>
          <w:lang w:val="ka-GE"/>
        </w:rPr>
        <w:t xml:space="preserve">ორხევი, </w:t>
      </w:r>
      <w:r w:rsidR="00BA0F23" w:rsidRPr="007A6F6E">
        <w:rPr>
          <w:rFonts w:ascii="Sylfaen" w:hAnsi="Sylfaen" w:cs="Arial"/>
          <w:lang w:val="ka-GE"/>
        </w:rPr>
        <w:t>თეთრიხევჰესი</w:t>
      </w:r>
      <w:r w:rsidR="00870419" w:rsidRPr="007A6F6E">
        <w:rPr>
          <w:rFonts w:ascii="Sylfaen" w:hAnsi="Sylfaen" w:cs="Arial"/>
          <w:lang w:val="ka-GE"/>
        </w:rPr>
        <w:t>ს დასახლება.</w:t>
      </w:r>
      <w:r w:rsidR="00870419">
        <w:rPr>
          <w:rFonts w:ascii="Sylfaen" w:hAnsi="Sylfaen" w:cs="Arial"/>
          <w:lang w:val="ka-GE"/>
        </w:rPr>
        <w:t xml:space="preserve"> </w:t>
      </w:r>
    </w:p>
    <w:p w:rsidR="00E711C6" w:rsidRPr="007A6F6E" w:rsidRDefault="00E711C6"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000015" w:rsidRPr="00485E5A" w:rsidRDefault="00820874" w:rsidP="00820874">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4B148B" w:rsidRPr="00485E5A" w:rsidRDefault="004B148B" w:rsidP="004B148B">
      <w:pPr>
        <w:spacing w:before="240" w:after="0"/>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lastRenderedPageBreak/>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2E73">
        <w:fldChar w:fldCharType="begin"/>
      </w:r>
      <w:r w:rsidR="00D72E73">
        <w:instrText xml:space="preserve"> HYPERLINK "http://www.tenders.ge" </w:instrText>
      </w:r>
      <w:r w:rsidR="00D72E73">
        <w:fldChar w:fldCharType="separate"/>
      </w:r>
      <w:r w:rsidR="007E0304" w:rsidRPr="00485E5A">
        <w:rPr>
          <w:rStyle w:val="Hyperlink"/>
          <w:rFonts w:ascii="Sylfaen" w:hAnsi="Sylfaen"/>
          <w:lang w:val="ka-GE"/>
        </w:rPr>
        <w:t>www.tenders.ge</w:t>
      </w:r>
      <w:r w:rsidR="00D72E73">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Acrobat.Document.DC" ShapeID="_x0000_i1025" DrawAspect="Icon" ObjectID="_1727528992"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BA0F23" w:rsidRPr="00485E5A">
        <w:rPr>
          <w:rFonts w:ascii="Sylfaen" w:hAnsi="Sylfaen"/>
          <w:lang w:val="ka-GE"/>
        </w:rPr>
        <w:t>გიგა ნაცვლიშვილი</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9A0" w:rsidRDefault="00B279A0" w:rsidP="007902EA">
      <w:pPr>
        <w:spacing w:after="0" w:line="240" w:lineRule="auto"/>
      </w:pPr>
      <w:r>
        <w:separator/>
      </w:r>
    </w:p>
  </w:endnote>
  <w:endnote w:type="continuationSeparator" w:id="0">
    <w:p w:rsidR="00B279A0" w:rsidRDefault="00B279A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DE5F9F">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9A0" w:rsidRDefault="00B279A0" w:rsidP="007902EA">
      <w:pPr>
        <w:spacing w:after="0" w:line="240" w:lineRule="auto"/>
      </w:pPr>
      <w:r>
        <w:separator/>
      </w:r>
    </w:p>
  </w:footnote>
  <w:footnote w:type="continuationSeparator" w:id="0">
    <w:p w:rsidR="00B279A0" w:rsidRDefault="00B279A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69B7"/>
    <w:multiLevelType w:val="hybridMultilevel"/>
    <w:tmpl w:val="B324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0"/>
  </w:num>
  <w:num w:numId="4">
    <w:abstractNumId w:val="9"/>
  </w:num>
  <w:num w:numId="5">
    <w:abstractNumId w:val="6"/>
  </w:num>
  <w:num w:numId="6">
    <w:abstractNumId w:val="1"/>
  </w:num>
  <w:num w:numId="7">
    <w:abstractNumId w:val="10"/>
  </w:num>
  <w:num w:numId="8">
    <w:abstractNumId w:val="2"/>
  </w:num>
  <w:num w:numId="9">
    <w:abstractNumId w:val="4"/>
  </w:num>
  <w:num w:numId="10">
    <w:abstractNumId w:val="7"/>
  </w:num>
  <w:num w:numId="11">
    <w:abstractNumId w:val="8"/>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048C"/>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D7B84"/>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279A0"/>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5F9F"/>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AD5B-B1CF-47D2-9716-8436184F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43</cp:revision>
  <cp:lastPrinted>2015-07-27T06:36:00Z</cp:lastPrinted>
  <dcterms:created xsi:type="dcterms:W3CDTF">2021-10-22T05:18:00Z</dcterms:created>
  <dcterms:modified xsi:type="dcterms:W3CDTF">2022-10-17T12:23:00Z</dcterms:modified>
</cp:coreProperties>
</file>